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A8C5C">
      <w:pPr>
        <w:pStyle w:val="31"/>
        <w:spacing w:before="0" w:after="360" w:line="240" w:lineRule="auto"/>
        <w:jc w:val="center"/>
      </w:pPr>
      <w:r>
        <w:rPr>
          <w:rFonts w:ascii="Times New Roman" w:hAnsi="Times New Roman" w:eastAsia="黑体"/>
          <w:b/>
          <w:color w:val="000000"/>
          <w:sz w:val="36"/>
        </w:rPr>
        <w:t>《福建省农村信用社联合社机关食堂2027－2029年</w:t>
      </w:r>
      <w:r>
        <w:rPr>
          <w:rFonts w:ascii="Times New Roman" w:hAnsi="Times New Roman" w:eastAsia="黑体"/>
          <w:b/>
          <w:color w:val="000000"/>
          <w:sz w:val="36"/>
        </w:rPr>
        <w:br w:type="textWrapping"/>
      </w:r>
      <w:r>
        <w:rPr>
          <w:rFonts w:ascii="Times New Roman" w:hAnsi="Times New Roman" w:eastAsia="黑体"/>
          <w:b/>
          <w:color w:val="000000"/>
          <w:sz w:val="36"/>
        </w:rPr>
        <w:t>劳务外包管理服务项目》供应商征集反馈材料</w:t>
      </w:r>
      <w:r>
        <w:rPr>
          <w:rFonts w:ascii="Times New Roman" w:hAnsi="Times New Roman" w:eastAsia="黑体"/>
          <w:b/>
          <w:color w:val="000000"/>
          <w:sz w:val="36"/>
        </w:rPr>
        <w:br w:type="textWrapping"/>
      </w:r>
      <w:r>
        <w:rPr>
          <w:rFonts w:ascii="Times New Roman" w:hAnsi="Times New Roman" w:eastAsia="黑体"/>
          <w:b/>
          <w:color w:val="000000"/>
          <w:sz w:val="36"/>
        </w:rPr>
        <w:t>－公司名称（全称）</w:t>
      </w:r>
    </w:p>
    <w:p w14:paraId="7C77D250">
      <w:pPr>
        <w:spacing w:before="0" w:after="0" w:line="360" w:lineRule="auto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目录指引（请报名供应商据实修改）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7A3BE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268" w:type="dxa"/>
            <w:shd w:val="clear" w:color="auto" w:fill="D9D9D9"/>
            <w:vAlign w:val="center"/>
          </w:tcPr>
          <w:p w14:paraId="26464B3F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项目</w:t>
            </w:r>
          </w:p>
        </w:tc>
        <w:tc>
          <w:tcPr>
            <w:tcW w:w="6803" w:type="dxa"/>
            <w:shd w:val="clear" w:color="auto" w:fill="D9D9D9"/>
            <w:vAlign w:val="center"/>
          </w:tcPr>
          <w:p w14:paraId="48126B78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对应页码</w:t>
            </w:r>
          </w:p>
        </w:tc>
      </w:tr>
      <w:tr w14:paraId="465C0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44E701C2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公司简介</w:t>
            </w:r>
          </w:p>
        </w:tc>
        <w:tc>
          <w:tcPr>
            <w:tcW w:w="6803" w:type="dxa"/>
            <w:vAlign w:val="center"/>
          </w:tcPr>
          <w:p w14:paraId="20990CEF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P1-P2</w:t>
            </w:r>
          </w:p>
        </w:tc>
      </w:tr>
      <w:tr w14:paraId="4BE50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099CB0A8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第一部分　项目要求应答</w:t>
            </w:r>
          </w:p>
        </w:tc>
        <w:tc>
          <w:tcPr>
            <w:tcW w:w="6803" w:type="dxa"/>
            <w:vAlign w:val="center"/>
          </w:tcPr>
          <w:p w14:paraId="19BDD25F">
            <w:pPr>
              <w:spacing w:before="0" w:after="0" w:line="240" w:lineRule="auto"/>
              <w:ind w:firstLine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XXXX</w:t>
            </w:r>
          </w:p>
        </w:tc>
      </w:tr>
      <w:tr w14:paraId="37C7C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4AD5ABF7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第二部分　供应商基础信息</w:t>
            </w:r>
          </w:p>
        </w:tc>
        <w:tc>
          <w:tcPr>
            <w:tcW w:w="6803" w:type="dxa"/>
            <w:vAlign w:val="center"/>
          </w:tcPr>
          <w:p w14:paraId="5EF62387">
            <w:pPr>
              <w:spacing w:before="0" w:after="0" w:line="240" w:lineRule="auto"/>
              <w:ind w:firstLine="0"/>
              <w:jc w:val="center"/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XXXX</w:t>
            </w:r>
          </w:p>
        </w:tc>
      </w:tr>
      <w:tr w14:paraId="27663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4F584A4B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第三部分　案例情况</w:t>
            </w:r>
          </w:p>
        </w:tc>
        <w:tc>
          <w:tcPr>
            <w:tcW w:w="6803" w:type="dxa"/>
            <w:vAlign w:val="center"/>
          </w:tcPr>
          <w:p w14:paraId="0B2208DB">
            <w:pPr>
              <w:spacing w:before="0" w:after="0" w:line="240" w:lineRule="auto"/>
              <w:ind w:firstLine="0"/>
              <w:jc w:val="center"/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XXXX</w:t>
            </w:r>
          </w:p>
        </w:tc>
      </w:tr>
      <w:tr w14:paraId="3DD0F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2D3B98B9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第四部分　资质证书情况</w:t>
            </w:r>
          </w:p>
        </w:tc>
        <w:tc>
          <w:tcPr>
            <w:tcW w:w="6803" w:type="dxa"/>
            <w:vAlign w:val="center"/>
          </w:tcPr>
          <w:p w14:paraId="416D8E91">
            <w:pPr>
              <w:spacing w:before="0" w:after="0" w:line="240" w:lineRule="auto"/>
              <w:ind w:firstLine="0"/>
              <w:jc w:val="center"/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XXXX</w:t>
            </w:r>
          </w:p>
        </w:tc>
      </w:tr>
      <w:tr w14:paraId="6680D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1C7843F0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第五部分　详细介绍</w:t>
            </w:r>
          </w:p>
        </w:tc>
        <w:tc>
          <w:tcPr>
            <w:tcW w:w="6803" w:type="dxa"/>
            <w:vAlign w:val="center"/>
          </w:tcPr>
          <w:p w14:paraId="05C568DF">
            <w:pPr>
              <w:spacing w:before="0" w:after="0" w:line="240" w:lineRule="auto"/>
              <w:ind w:firstLine="0"/>
              <w:jc w:val="center"/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XXXX</w:t>
            </w:r>
          </w:p>
        </w:tc>
      </w:tr>
    </w:tbl>
    <w:p w14:paraId="16D6B5F7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注：本供应商反馈材料大小不超过20M时无需转为PDF文本，超过20M时可转为PDF文本，但要保证案例材料扫描件清晰可识别！</w:t>
      </w:r>
    </w:p>
    <w:p w14:paraId="4654A5B8">
      <w:pPr>
        <w:spacing w:before="0" w:after="0" w:line="360" w:lineRule="auto"/>
      </w:pPr>
      <w:r>
        <w:rPr>
          <w:rFonts w:ascii="Times New Roman" w:hAnsi="Times New Roman" w:eastAsia="宋体"/>
          <w:b/>
          <w:color w:val="000000"/>
          <w:sz w:val="24"/>
        </w:rPr>
        <w:t>XXXXX公司简介（限300字）</w:t>
      </w:r>
    </w:p>
    <w:p w14:paraId="36A2B756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公司成立于××××年××月，注册资金××万元（实缴资本××万元），（央企／国有控股企业／国有独资企业／国有参股企业／外资控股企业／港资企业／台资企业／民营企业／境外企业），是否上市公司／股票代码，公司总部位于××××××，公司主要股东包括××（××％）、××（××％）、××（××％）【前三大股东及控股比例，从高到低依次说明】。上一年度（××××年）财报情况：公司营收××万元，净利润××万元，总资产××万元。公司主营业务包括：××××××××（请精简写）。本项目服务领域，公司具备××银行、××单位等合作开展相似案例（符合征集调研要求的案例）。</w:t>
      </w:r>
    </w:p>
    <w:p w14:paraId="1BB47490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参考范例：</w:t>
      </w:r>
    </w:p>
    <w:p w14:paraId="70675D1F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××××公司简介：公司成立于××××年××月，注册资金××××××万元（实缴资本××××××万元），民营企业，上市公司／股票代码：××××××，公司总部位于××××××，公司主要股东包括××公司（××％）、××（××％）、××（××％）。上一年度财报情况：公司营收××××万元，净利润××××万元，总资产××××万元。公司主营业务包括：××××××××。本项目服务领域，公司具备</w:t>
      </w:r>
      <w:r>
        <w:rPr>
          <w:rFonts w:hint="eastAsia"/>
          <w:b w:val="0"/>
          <w:color w:val="000000"/>
          <w:sz w:val="24"/>
          <w:lang w:val="en-US" w:eastAsia="zh-CN"/>
        </w:rPr>
        <w:t>与800人以上</w:t>
      </w:r>
      <w:bookmarkStart w:id="0" w:name="_GoBack"/>
      <w:bookmarkEnd w:id="0"/>
      <w:r>
        <w:rPr>
          <w:rFonts w:hint="eastAsia"/>
          <w:b w:val="0"/>
          <w:color w:val="000000"/>
          <w:sz w:val="24"/>
          <w:lang w:val="en-US" w:eastAsia="zh-CN"/>
        </w:rPr>
        <w:t>规模企、事业单位</w:t>
      </w:r>
      <w:r>
        <w:rPr>
          <w:rFonts w:ascii="Times New Roman" w:hAnsi="Times New Roman" w:eastAsia="宋体"/>
          <w:b w:val="0"/>
          <w:color w:val="000000"/>
          <w:sz w:val="24"/>
        </w:rPr>
        <w:t>合作开展相似案例。</w:t>
      </w:r>
    </w:p>
    <w:p w14:paraId="46AF4DA9">
      <w:pPr>
        <w:pStyle w:val="3"/>
        <w:spacing w:before="280" w:after="120" w:line="240" w:lineRule="auto"/>
        <w:ind w:firstLine="0"/>
      </w:pPr>
      <w:r>
        <w:rPr>
          <w:rFonts w:ascii="Times New Roman" w:hAnsi="Times New Roman" w:eastAsia="黑体"/>
          <w:b/>
          <w:color w:val="000000"/>
          <w:sz w:val="32"/>
        </w:rPr>
        <w:t>一、项目要求应答部分</w:t>
      </w:r>
    </w:p>
    <w:p w14:paraId="285C6448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（该部分的“审核事项”列由需求（统筹管理）部门填写，“审核事项”中的各点，请和征集调研公告中的采购需求及资格要求、报名要求一一对应。“是否满足”和“基本情况说明”列由供应商填写。）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4B3D4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268" w:type="dxa"/>
            <w:shd w:val="clear" w:color="auto" w:fill="D9D9D9"/>
            <w:vAlign w:val="center"/>
          </w:tcPr>
          <w:p w14:paraId="70E72D26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审核事项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177594AF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是否满足（是/否）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17BDC8FE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基本情况说明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9FA02BA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页码</w:t>
            </w:r>
          </w:p>
        </w:tc>
      </w:tr>
      <w:tr w14:paraId="5FB79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6C9A0D89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一、采购需求及资格要求</w:t>
            </w:r>
          </w:p>
        </w:tc>
        <w:tc>
          <w:tcPr>
            <w:tcW w:w="2268" w:type="dxa"/>
            <w:vAlign w:val="center"/>
          </w:tcPr>
          <w:p w14:paraId="2833E7DF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546E78B7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3ABDA2C3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  <w:tr w14:paraId="4F8C4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69BABD9F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1.1采购需求</w:t>
            </w:r>
          </w:p>
        </w:tc>
        <w:tc>
          <w:tcPr>
            <w:tcW w:w="2268" w:type="dxa"/>
            <w:vAlign w:val="center"/>
          </w:tcPr>
          <w:p w14:paraId="14211032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11069EF0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1FE57EEB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  <w:tr w14:paraId="01292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3A01499F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1.2人员要求</w:t>
            </w:r>
          </w:p>
        </w:tc>
        <w:tc>
          <w:tcPr>
            <w:tcW w:w="2268" w:type="dxa"/>
            <w:vAlign w:val="center"/>
          </w:tcPr>
          <w:p w14:paraId="04AB5F6D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73C07F39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568BF1F4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  <w:tr w14:paraId="38B38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0691D5CF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1.2.1</w:t>
            </w:r>
          </w:p>
        </w:tc>
        <w:tc>
          <w:tcPr>
            <w:tcW w:w="2268" w:type="dxa"/>
            <w:vAlign w:val="center"/>
          </w:tcPr>
          <w:p w14:paraId="06AFD70D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6CA44728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39ADD4D1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  <w:tr w14:paraId="376C3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712D4785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1.2.2</w:t>
            </w:r>
          </w:p>
        </w:tc>
        <w:tc>
          <w:tcPr>
            <w:tcW w:w="2268" w:type="dxa"/>
            <w:vAlign w:val="center"/>
          </w:tcPr>
          <w:p w14:paraId="6D35BF44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5079CEE5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2CE5445C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  <w:tr w14:paraId="2F099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5F86FC7F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1.2.3</w:t>
            </w:r>
          </w:p>
        </w:tc>
        <w:tc>
          <w:tcPr>
            <w:tcW w:w="2268" w:type="dxa"/>
            <w:vAlign w:val="center"/>
          </w:tcPr>
          <w:p w14:paraId="287C8712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64EC918E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3D21FD9F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  <w:tr w14:paraId="3841D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0A4B7E08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1.2.4</w:t>
            </w:r>
          </w:p>
        </w:tc>
        <w:tc>
          <w:tcPr>
            <w:tcW w:w="2268" w:type="dxa"/>
            <w:vAlign w:val="center"/>
          </w:tcPr>
          <w:p w14:paraId="059D2337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5577BFA7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143A490A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  <w:tr w14:paraId="7E6D1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12A0DD1B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1.3服务要求</w:t>
            </w:r>
          </w:p>
        </w:tc>
        <w:tc>
          <w:tcPr>
            <w:tcW w:w="2268" w:type="dxa"/>
            <w:vAlign w:val="center"/>
          </w:tcPr>
          <w:p w14:paraId="02E6B2B3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1639889B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12D5494E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  <w:tr w14:paraId="78588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67306BA5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1.3.1</w:t>
            </w:r>
          </w:p>
        </w:tc>
        <w:tc>
          <w:tcPr>
            <w:tcW w:w="2268" w:type="dxa"/>
            <w:vAlign w:val="center"/>
          </w:tcPr>
          <w:p w14:paraId="76F828BB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76614F61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3D51E748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  <w:tr w14:paraId="1F767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3D455870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1.3.2</w:t>
            </w:r>
          </w:p>
        </w:tc>
        <w:tc>
          <w:tcPr>
            <w:tcW w:w="2268" w:type="dxa"/>
            <w:vAlign w:val="center"/>
          </w:tcPr>
          <w:p w14:paraId="0078D9CC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49D7A519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36ADD82B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  <w:tr w14:paraId="5ADE8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482FC3E8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1.3.3</w:t>
            </w:r>
          </w:p>
        </w:tc>
        <w:tc>
          <w:tcPr>
            <w:tcW w:w="2268" w:type="dxa"/>
            <w:vAlign w:val="center"/>
          </w:tcPr>
          <w:p w14:paraId="5C73DBB5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4A072AF8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3165E169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  <w:tr w14:paraId="49E5C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202037C3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1.3.4</w:t>
            </w:r>
          </w:p>
        </w:tc>
        <w:tc>
          <w:tcPr>
            <w:tcW w:w="2268" w:type="dxa"/>
            <w:vAlign w:val="center"/>
          </w:tcPr>
          <w:p w14:paraId="1E7E98AE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285AC360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2935B703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  <w:tr w14:paraId="1A7FA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2A8B28F0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1.3.5</w:t>
            </w:r>
          </w:p>
        </w:tc>
        <w:tc>
          <w:tcPr>
            <w:tcW w:w="2268" w:type="dxa"/>
            <w:vAlign w:val="center"/>
          </w:tcPr>
          <w:p w14:paraId="5B4AFFC3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22E18D9C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3E69E065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  <w:tr w14:paraId="6F41C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27CEE426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1.3.6</w:t>
            </w:r>
          </w:p>
        </w:tc>
        <w:tc>
          <w:tcPr>
            <w:tcW w:w="2268" w:type="dxa"/>
            <w:vAlign w:val="center"/>
          </w:tcPr>
          <w:p w14:paraId="10CE8FB4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598BD13E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129E5352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  <w:tr w14:paraId="10D4C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0E356B52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1.3.7</w:t>
            </w:r>
          </w:p>
        </w:tc>
        <w:tc>
          <w:tcPr>
            <w:tcW w:w="2268" w:type="dxa"/>
            <w:vAlign w:val="center"/>
          </w:tcPr>
          <w:p w14:paraId="545C5488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01A70F3E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76D7137E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  <w:tr w14:paraId="549C5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1F9CFEA8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1.3.8</w:t>
            </w:r>
          </w:p>
        </w:tc>
        <w:tc>
          <w:tcPr>
            <w:tcW w:w="2268" w:type="dxa"/>
            <w:vAlign w:val="center"/>
          </w:tcPr>
          <w:p w14:paraId="4AF703F4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55B466B2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2A8D7738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  <w:tr w14:paraId="0DB1A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325C53D2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1.3.9</w:t>
            </w:r>
          </w:p>
        </w:tc>
        <w:tc>
          <w:tcPr>
            <w:tcW w:w="2268" w:type="dxa"/>
            <w:vAlign w:val="center"/>
          </w:tcPr>
          <w:p w14:paraId="41B3A1E3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7C987A90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1D97B4CF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  <w:tr w14:paraId="587C9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347F603B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1.4供应商要求</w:t>
            </w:r>
          </w:p>
        </w:tc>
        <w:tc>
          <w:tcPr>
            <w:tcW w:w="2268" w:type="dxa"/>
            <w:vAlign w:val="center"/>
          </w:tcPr>
          <w:p w14:paraId="3E9515D4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17456703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706FB330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  <w:tr w14:paraId="1ACC1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27A894FF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1.4.1</w:t>
            </w:r>
          </w:p>
        </w:tc>
        <w:tc>
          <w:tcPr>
            <w:tcW w:w="2268" w:type="dxa"/>
            <w:vAlign w:val="center"/>
          </w:tcPr>
          <w:p w14:paraId="0337C367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4B812720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0447E3C5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  <w:tr w14:paraId="6428A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35D28E20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1.4.2</w:t>
            </w:r>
          </w:p>
        </w:tc>
        <w:tc>
          <w:tcPr>
            <w:tcW w:w="2268" w:type="dxa"/>
            <w:vAlign w:val="center"/>
          </w:tcPr>
          <w:p w14:paraId="4E053508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581AE522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6823D33F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  <w:tr w14:paraId="763CB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630D2686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1.4.3</w:t>
            </w:r>
          </w:p>
        </w:tc>
        <w:tc>
          <w:tcPr>
            <w:tcW w:w="2268" w:type="dxa"/>
            <w:vAlign w:val="center"/>
          </w:tcPr>
          <w:p w14:paraId="7A98B7EB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65CAD809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6CC032D8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  <w:tr w14:paraId="683AC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24EC19DE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1.4.4</w:t>
            </w:r>
          </w:p>
        </w:tc>
        <w:tc>
          <w:tcPr>
            <w:tcW w:w="2268" w:type="dxa"/>
            <w:vAlign w:val="center"/>
          </w:tcPr>
          <w:p w14:paraId="09B1B97C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55C636A0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007B5432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  <w:tr w14:paraId="73C4C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52D04AEC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1.4.5</w:t>
            </w:r>
          </w:p>
        </w:tc>
        <w:tc>
          <w:tcPr>
            <w:tcW w:w="2268" w:type="dxa"/>
            <w:vAlign w:val="center"/>
          </w:tcPr>
          <w:p w14:paraId="0AFA79C9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4FD85EAB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7350C138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  <w:tr w14:paraId="5F28F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10BAC001">
            <w:pPr>
              <w:spacing w:before="0" w:after="0" w:line="240" w:lineRule="auto"/>
              <w:ind w:firstLine="0"/>
              <w:jc w:val="left"/>
              <w:rPr>
                <w:rFonts w:hint="default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1.4.6</w:t>
            </w:r>
          </w:p>
        </w:tc>
        <w:tc>
          <w:tcPr>
            <w:tcW w:w="2268" w:type="dxa"/>
            <w:vAlign w:val="center"/>
          </w:tcPr>
          <w:p w14:paraId="35D25E36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2268" w:type="dxa"/>
            <w:vAlign w:val="center"/>
          </w:tcPr>
          <w:p w14:paraId="2E3A1ADE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2065B1F0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查见本文档第一部分第*页</w:t>
            </w:r>
          </w:p>
        </w:tc>
      </w:tr>
    </w:tbl>
    <w:p w14:paraId="66AA3F67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供应商须对报名信息和资料的真实性负责。如提供虚假材料，将取消报名资格并列入供应商黑名单。</w:t>
      </w:r>
    </w:p>
    <w:p w14:paraId="715B8FBA">
      <w:pPr>
        <w:pStyle w:val="3"/>
        <w:spacing w:before="280" w:after="120" w:line="240" w:lineRule="auto"/>
        <w:ind w:firstLine="0"/>
      </w:pPr>
      <w:r>
        <w:rPr>
          <w:rFonts w:ascii="Times New Roman" w:hAnsi="Times New Roman" w:eastAsia="黑体"/>
          <w:b/>
          <w:color w:val="000000"/>
          <w:sz w:val="32"/>
        </w:rPr>
        <w:t>二、供应商基础信息部分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6EB21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118" w:type="dxa"/>
            <w:shd w:val="clear" w:color="auto" w:fill="D9D9D9"/>
            <w:vAlign w:val="center"/>
          </w:tcPr>
          <w:p w14:paraId="755266E2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基本信息项</w:t>
            </w:r>
          </w:p>
        </w:tc>
        <w:tc>
          <w:tcPr>
            <w:tcW w:w="5953" w:type="dxa"/>
            <w:shd w:val="clear" w:color="auto" w:fill="D9D9D9"/>
            <w:vAlign w:val="center"/>
          </w:tcPr>
          <w:p w14:paraId="03F1A7B2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基本说明</w:t>
            </w:r>
          </w:p>
        </w:tc>
      </w:tr>
      <w:tr w14:paraId="7C19B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vAlign w:val="center"/>
          </w:tcPr>
          <w:p w14:paraId="11335E66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注册资金及实缴资本（万）</w:t>
            </w:r>
          </w:p>
        </w:tc>
        <w:tc>
          <w:tcPr>
            <w:tcW w:w="5953" w:type="dxa"/>
            <w:vAlign w:val="center"/>
          </w:tcPr>
          <w:p w14:paraId="288298A5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注册资金：　　　　万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实缴资金：　　　　万</w:t>
            </w:r>
          </w:p>
        </w:tc>
      </w:tr>
      <w:tr w14:paraId="2E15F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vAlign w:val="center"/>
          </w:tcPr>
          <w:p w14:paraId="49BF453B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上一年度是否盈利</w:t>
            </w:r>
          </w:p>
        </w:tc>
        <w:tc>
          <w:tcPr>
            <w:tcW w:w="5953" w:type="dxa"/>
            <w:vAlign w:val="center"/>
          </w:tcPr>
          <w:p w14:paraId="639A50CE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是／否</w:t>
            </w:r>
          </w:p>
        </w:tc>
      </w:tr>
      <w:tr w14:paraId="7FD6A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vAlign w:val="center"/>
          </w:tcPr>
          <w:p w14:paraId="23D60CF4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公司注册所在地</w:t>
            </w:r>
          </w:p>
        </w:tc>
        <w:tc>
          <w:tcPr>
            <w:tcW w:w="5953" w:type="dxa"/>
            <w:vAlign w:val="center"/>
          </w:tcPr>
          <w:p w14:paraId="799FCB42">
            <w:pPr>
              <w:spacing w:before="0" w:after="0" w:line="240" w:lineRule="auto"/>
              <w:ind w:firstLine="0"/>
              <w:jc w:val="left"/>
            </w:pPr>
          </w:p>
        </w:tc>
      </w:tr>
      <w:tr w14:paraId="599FB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vAlign w:val="center"/>
          </w:tcPr>
          <w:p w14:paraId="72F03322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公司办公地址</w:t>
            </w:r>
          </w:p>
        </w:tc>
        <w:tc>
          <w:tcPr>
            <w:tcW w:w="5953" w:type="dxa"/>
            <w:vAlign w:val="center"/>
          </w:tcPr>
          <w:p w14:paraId="52BE1C39">
            <w:pPr>
              <w:spacing w:before="0" w:after="0" w:line="240" w:lineRule="auto"/>
              <w:ind w:firstLine="0"/>
              <w:jc w:val="left"/>
            </w:pPr>
          </w:p>
        </w:tc>
      </w:tr>
      <w:tr w14:paraId="5B58D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vAlign w:val="center"/>
          </w:tcPr>
          <w:p w14:paraId="1E94196D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公司法人</w:t>
            </w:r>
          </w:p>
        </w:tc>
        <w:tc>
          <w:tcPr>
            <w:tcW w:w="5953" w:type="dxa"/>
            <w:vAlign w:val="center"/>
          </w:tcPr>
          <w:p w14:paraId="3F1BAD16">
            <w:pPr>
              <w:spacing w:before="0" w:after="0" w:line="240" w:lineRule="auto"/>
              <w:ind w:firstLine="0"/>
              <w:jc w:val="left"/>
            </w:pPr>
          </w:p>
        </w:tc>
      </w:tr>
      <w:tr w14:paraId="7D339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vAlign w:val="center"/>
          </w:tcPr>
          <w:p w14:paraId="73A2FC6D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企业性质</w:t>
            </w:r>
          </w:p>
        </w:tc>
        <w:tc>
          <w:tcPr>
            <w:tcW w:w="5953" w:type="dxa"/>
            <w:vAlign w:val="center"/>
          </w:tcPr>
          <w:p w14:paraId="339D318D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央企／国有控股企业／国有参股企业／国有企业／外资企业／港资企业／台资企业／民营企业／中外合资企业／境外企业</w:t>
            </w:r>
          </w:p>
        </w:tc>
      </w:tr>
      <w:tr w14:paraId="6B1CA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vAlign w:val="center"/>
          </w:tcPr>
          <w:p w14:paraId="35E3BF48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财务指标</w:t>
            </w:r>
          </w:p>
        </w:tc>
        <w:tc>
          <w:tcPr>
            <w:tcW w:w="5953" w:type="dxa"/>
            <w:vAlign w:val="center"/>
          </w:tcPr>
          <w:p w14:paraId="2F0807C0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一、资产总额：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二、近三年营业收入：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××××年××万元；××××年××万元；××××年××万元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三、近三年净利润等财务指标：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××××年××万元；××××年××万元；××××年××万元</w:t>
            </w:r>
          </w:p>
        </w:tc>
      </w:tr>
      <w:tr w14:paraId="131A6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vAlign w:val="center"/>
          </w:tcPr>
          <w:p w14:paraId="3EF7B8D8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企业资质、认证</w:t>
            </w:r>
          </w:p>
        </w:tc>
        <w:tc>
          <w:tcPr>
            <w:tcW w:w="5953" w:type="dxa"/>
            <w:vAlign w:val="center"/>
          </w:tcPr>
          <w:p w14:paraId="3AD385F5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一、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二、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……</w:t>
            </w:r>
          </w:p>
        </w:tc>
      </w:tr>
      <w:tr w14:paraId="6C1D3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vAlign w:val="center"/>
          </w:tcPr>
          <w:p w14:paraId="28866E7A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分公司名单</w:t>
            </w:r>
          </w:p>
        </w:tc>
        <w:tc>
          <w:tcPr>
            <w:tcW w:w="5953" w:type="dxa"/>
            <w:vAlign w:val="center"/>
          </w:tcPr>
          <w:p w14:paraId="0349E4C7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一、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二、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三、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仅列分公司名单，无需列子公司名单</w:t>
            </w:r>
          </w:p>
        </w:tc>
      </w:tr>
      <w:tr w14:paraId="1A06F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vAlign w:val="center"/>
          </w:tcPr>
          <w:p w14:paraId="224CFD2E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公司员工数量</w:t>
            </w:r>
          </w:p>
        </w:tc>
        <w:tc>
          <w:tcPr>
            <w:tcW w:w="5953" w:type="dxa"/>
            <w:vAlign w:val="center"/>
          </w:tcPr>
          <w:p w14:paraId="08EF1D89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××人（不含子公司人数）</w:t>
            </w:r>
          </w:p>
        </w:tc>
      </w:tr>
      <w:tr w14:paraId="3047E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vAlign w:val="center"/>
          </w:tcPr>
          <w:p w14:paraId="1FC2D322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联系人信息</w:t>
            </w:r>
          </w:p>
        </w:tc>
        <w:tc>
          <w:tcPr>
            <w:tcW w:w="5953" w:type="dxa"/>
            <w:vAlign w:val="center"/>
          </w:tcPr>
          <w:p w14:paraId="3031E366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姓名：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职务：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手机：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邮箱地址：</w:t>
            </w:r>
          </w:p>
        </w:tc>
      </w:tr>
      <w:tr w14:paraId="7C0E4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vAlign w:val="center"/>
          </w:tcPr>
          <w:p w14:paraId="57AC574D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经营范围</w:t>
            </w:r>
          </w:p>
        </w:tc>
        <w:tc>
          <w:tcPr>
            <w:tcW w:w="5953" w:type="dxa"/>
            <w:vAlign w:val="center"/>
          </w:tcPr>
          <w:p w14:paraId="5A887F37">
            <w:pPr>
              <w:spacing w:before="0" w:after="0" w:line="240" w:lineRule="auto"/>
              <w:ind w:firstLine="0"/>
              <w:jc w:val="left"/>
            </w:pPr>
          </w:p>
        </w:tc>
      </w:tr>
      <w:tr w14:paraId="169AD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18" w:type="dxa"/>
            <w:vAlign w:val="center"/>
          </w:tcPr>
          <w:p w14:paraId="43D7A83F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负面信息</w:t>
            </w:r>
          </w:p>
        </w:tc>
        <w:tc>
          <w:tcPr>
            <w:tcW w:w="5953" w:type="dxa"/>
            <w:vAlign w:val="center"/>
          </w:tcPr>
          <w:p w14:paraId="35D61FF7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1.目标服务领域是否出现严重安全事件：是／否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2.提供“信用中国”“中国执行信息公开网”“中国政府采购网”“国家企业信用信息公示系统”平台查询截图。</w:t>
            </w:r>
          </w:p>
        </w:tc>
      </w:tr>
    </w:tbl>
    <w:p w14:paraId="618FD25C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请提供：</w:t>
      </w:r>
    </w:p>
    <w:p w14:paraId="7C3CD3AB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营业执照原件扫描件；2.公司法人身份证的原件扫描件；3.提供国家企业信用信息公示系统查询为存续、在营、开业、在册、登记成立等正常企业状态的截图；4.近三年经审计的财务会计报表（至少包含资产负债表、现金流量表和利润表）原件扫描件或有效的企业资信证明材料（证明材料不全不予认可）；5.提供“信用中国”“中国执行信息公开网”“中国政府采购网”“国家企业信用信息公示系统”平台查询截图。</w:t>
      </w:r>
    </w:p>
    <w:p w14:paraId="3C39857D">
      <w:pPr>
        <w:pStyle w:val="3"/>
        <w:spacing w:before="280" w:after="120" w:line="240" w:lineRule="auto"/>
        <w:ind w:firstLine="0"/>
      </w:pPr>
      <w:r>
        <w:rPr>
          <w:rFonts w:ascii="Times New Roman" w:hAnsi="Times New Roman" w:eastAsia="黑体"/>
          <w:b/>
          <w:color w:val="000000"/>
          <w:sz w:val="32"/>
        </w:rPr>
        <w:t>三、案例情况</w:t>
      </w:r>
    </w:p>
    <w:p w14:paraId="1B0669FC">
      <w:pPr>
        <w:spacing w:before="0" w:after="0" w:line="360" w:lineRule="auto"/>
        <w:ind w:firstLine="480"/>
        <w:jc w:val="both"/>
      </w:pPr>
      <w:r>
        <w:rPr>
          <w:rFonts w:hint="eastAsia"/>
          <w:b w:val="0"/>
          <w:color w:val="000000"/>
          <w:sz w:val="24"/>
          <w:lang w:val="en-US" w:eastAsia="zh-CN"/>
        </w:rPr>
        <w:t>类似</w:t>
      </w:r>
      <w:r>
        <w:rPr>
          <w:rFonts w:ascii="Times New Roman" w:hAnsi="Times New Roman" w:eastAsia="宋体"/>
          <w:b w:val="0"/>
          <w:color w:val="000000"/>
          <w:sz w:val="24"/>
        </w:rPr>
        <w:t>案例情况：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1814"/>
        <w:gridCol w:w="1814"/>
        <w:gridCol w:w="1814"/>
        <w:gridCol w:w="1814"/>
      </w:tblGrid>
      <w:tr w14:paraId="61EE3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56516ED1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2041" w:type="dxa"/>
            <w:shd w:val="clear" w:color="auto" w:fill="D9D9D9"/>
            <w:vAlign w:val="center"/>
          </w:tcPr>
          <w:p w14:paraId="5ED8E9F6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甲方</w:t>
            </w:r>
          </w:p>
        </w:tc>
        <w:tc>
          <w:tcPr>
            <w:tcW w:w="2041" w:type="dxa"/>
            <w:shd w:val="clear" w:color="auto" w:fill="D9D9D9"/>
            <w:vAlign w:val="center"/>
          </w:tcPr>
          <w:p w14:paraId="391E695E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合同全称</w:t>
            </w:r>
          </w:p>
        </w:tc>
        <w:tc>
          <w:tcPr>
            <w:tcW w:w="3175" w:type="dxa"/>
            <w:shd w:val="clear" w:color="auto" w:fill="D9D9D9"/>
            <w:vAlign w:val="center"/>
          </w:tcPr>
          <w:p w14:paraId="749918AB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案例简介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7CFE8255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页码</w:t>
            </w:r>
          </w:p>
        </w:tc>
      </w:tr>
      <w:tr w14:paraId="58EEF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63A3A135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2041" w:type="dxa"/>
            <w:vAlign w:val="center"/>
          </w:tcPr>
          <w:p w14:paraId="2404AE4A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例：××单位（甲方全称）</w:t>
            </w:r>
          </w:p>
        </w:tc>
        <w:tc>
          <w:tcPr>
            <w:tcW w:w="2041" w:type="dxa"/>
            <w:vAlign w:val="center"/>
          </w:tcPr>
          <w:p w14:paraId="0E6900A0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例：××项目××合同／协议（与合同一致）</w:t>
            </w:r>
          </w:p>
        </w:tc>
        <w:tc>
          <w:tcPr>
            <w:tcW w:w="3175" w:type="dxa"/>
            <w:vAlign w:val="center"/>
          </w:tcPr>
          <w:p w14:paraId="135931E1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例：为满足××需要，采用总价／单价合同，约定在××期间，提供食堂现场加工和烹制服务，单餐用餐人数××人、年合同金额××万元。</w:t>
            </w:r>
          </w:p>
        </w:tc>
        <w:tc>
          <w:tcPr>
            <w:tcW w:w="1701" w:type="dxa"/>
            <w:vAlign w:val="center"/>
          </w:tcPr>
          <w:p w14:paraId="3C9743A5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查见本文档第三部分第*页</w:t>
            </w:r>
          </w:p>
        </w:tc>
      </w:tr>
      <w:tr w14:paraId="4B373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24F77AA6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2041" w:type="dxa"/>
            <w:vAlign w:val="center"/>
          </w:tcPr>
          <w:p w14:paraId="281180C8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例：××单位（甲方全称）</w:t>
            </w:r>
          </w:p>
        </w:tc>
        <w:tc>
          <w:tcPr>
            <w:tcW w:w="2041" w:type="dxa"/>
            <w:vAlign w:val="center"/>
          </w:tcPr>
          <w:p w14:paraId="730BD808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例：××项目××合同／协议（与合同一致）</w:t>
            </w:r>
          </w:p>
        </w:tc>
        <w:tc>
          <w:tcPr>
            <w:tcW w:w="3175" w:type="dxa"/>
            <w:vAlign w:val="center"/>
          </w:tcPr>
          <w:p w14:paraId="041BA60E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例：为满足××需要，采用总价／单价合同，约定在××期间，提供食堂现场加工和烹制服务，单餐用餐人数××人、年合同金额××万元。</w:t>
            </w:r>
          </w:p>
        </w:tc>
        <w:tc>
          <w:tcPr>
            <w:tcW w:w="1701" w:type="dxa"/>
            <w:vAlign w:val="center"/>
          </w:tcPr>
          <w:p w14:paraId="7C4F4947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查见本文档第三部分第*页</w:t>
            </w:r>
          </w:p>
        </w:tc>
      </w:tr>
      <w:tr w14:paraId="65966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4A72880A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2041" w:type="dxa"/>
            <w:vAlign w:val="center"/>
          </w:tcPr>
          <w:p w14:paraId="221AED76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例：××单位（甲方全称）</w:t>
            </w:r>
          </w:p>
        </w:tc>
        <w:tc>
          <w:tcPr>
            <w:tcW w:w="2041" w:type="dxa"/>
            <w:vAlign w:val="center"/>
          </w:tcPr>
          <w:p w14:paraId="571485C1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例：××项目××合同／协议（与合同一致）</w:t>
            </w:r>
          </w:p>
        </w:tc>
        <w:tc>
          <w:tcPr>
            <w:tcW w:w="3175" w:type="dxa"/>
            <w:vAlign w:val="center"/>
          </w:tcPr>
          <w:p w14:paraId="367623F9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例：为满足××需要，采用总价／单价合同，约定在××期间，提供食堂现场加工和烹制服务，单餐用餐人数××人、年合同金额××万元。</w:t>
            </w:r>
          </w:p>
        </w:tc>
        <w:tc>
          <w:tcPr>
            <w:tcW w:w="1701" w:type="dxa"/>
            <w:vAlign w:val="center"/>
          </w:tcPr>
          <w:p w14:paraId="4AC051D4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查见本文档第三部分第*页</w:t>
            </w:r>
          </w:p>
        </w:tc>
      </w:tr>
      <w:tr w14:paraId="2BF7E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6B6769D5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2041" w:type="dxa"/>
            <w:vAlign w:val="center"/>
          </w:tcPr>
          <w:p w14:paraId="254E21C0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例：××单位（甲方全称）</w:t>
            </w:r>
          </w:p>
        </w:tc>
        <w:tc>
          <w:tcPr>
            <w:tcW w:w="2041" w:type="dxa"/>
            <w:vAlign w:val="center"/>
          </w:tcPr>
          <w:p w14:paraId="42A6855B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例：××项目××合同／协议（与合同一致）</w:t>
            </w:r>
          </w:p>
        </w:tc>
        <w:tc>
          <w:tcPr>
            <w:tcW w:w="3175" w:type="dxa"/>
            <w:vAlign w:val="center"/>
          </w:tcPr>
          <w:p w14:paraId="22666F79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例：为满足××需要，采用总价／单价合同，约定在××期间，提供食堂现场加工和烹制服务，单餐用餐人数××人、年合同金额××万元。</w:t>
            </w:r>
          </w:p>
        </w:tc>
        <w:tc>
          <w:tcPr>
            <w:tcW w:w="1701" w:type="dxa"/>
            <w:vAlign w:val="center"/>
          </w:tcPr>
          <w:p w14:paraId="7720F42B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查见本文档第三部分第*页</w:t>
            </w:r>
          </w:p>
        </w:tc>
      </w:tr>
    </w:tbl>
    <w:p w14:paraId="69B393CC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在此根据上述所列合同清单依次附录合同证明材料。需包含合同首尾页、内容页及服务内容证明页的可识别扫描件（与本项目相关的合同关键页未提供，统一认定为无效案例）。材料详见如下：</w:t>
      </w:r>
    </w:p>
    <w:p w14:paraId="1B153F74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案例3.1：××单位 ××项目 ××合同／协议（合同签订时间）</w:t>
      </w:r>
    </w:p>
    <w:p w14:paraId="318E36EC">
      <w:pPr>
        <w:pStyle w:val="3"/>
        <w:spacing w:before="280" w:after="120" w:line="240" w:lineRule="auto"/>
        <w:ind w:firstLine="0"/>
      </w:pPr>
      <w:r>
        <w:rPr>
          <w:rFonts w:ascii="Times New Roman" w:hAnsi="Times New Roman" w:eastAsia="黑体"/>
          <w:b/>
          <w:color w:val="000000"/>
          <w:sz w:val="32"/>
        </w:rPr>
        <w:t>四、资质证书情况</w:t>
      </w:r>
    </w:p>
    <w:p w14:paraId="7AE19FF8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相关资质证书情况（仅需填写符合公告1.4.</w:t>
      </w:r>
      <w:r>
        <w:rPr>
          <w:rFonts w:hint="eastAsia"/>
          <w:b w:val="0"/>
          <w:color w:val="000000"/>
          <w:sz w:val="24"/>
          <w:lang w:val="en-US" w:eastAsia="zh-CN"/>
        </w:rPr>
        <w:t>3</w:t>
      </w:r>
      <w:r>
        <w:rPr>
          <w:rFonts w:ascii="Times New Roman" w:hAnsi="Times New Roman" w:eastAsia="宋体"/>
          <w:b w:val="0"/>
          <w:color w:val="000000"/>
          <w:sz w:val="24"/>
        </w:rPr>
        <w:t>要求的资质证书，如《食品经营许可证》等）：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1814"/>
        <w:gridCol w:w="1814"/>
        <w:gridCol w:w="1814"/>
        <w:gridCol w:w="1814"/>
      </w:tblGrid>
      <w:tr w14:paraId="58B71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5CB5A090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056DDEAB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证书名称及编号</w:t>
            </w:r>
          </w:p>
        </w:tc>
        <w:tc>
          <w:tcPr>
            <w:tcW w:w="2041" w:type="dxa"/>
            <w:shd w:val="clear" w:color="auto" w:fill="D9D9D9"/>
            <w:vAlign w:val="center"/>
          </w:tcPr>
          <w:p w14:paraId="02241343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发证单位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694B56A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有效时间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7769D13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页码</w:t>
            </w:r>
          </w:p>
        </w:tc>
      </w:tr>
      <w:tr w14:paraId="4AF5F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7E9AB7B5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2835" w:type="dxa"/>
            <w:vAlign w:val="center"/>
          </w:tcPr>
          <w:p w14:paraId="391D0187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例：食品经营许可证，编号××××</w:t>
            </w:r>
          </w:p>
        </w:tc>
        <w:tc>
          <w:tcPr>
            <w:tcW w:w="2041" w:type="dxa"/>
            <w:vAlign w:val="center"/>
          </w:tcPr>
          <w:p w14:paraId="0EC417C0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1701" w:type="dxa"/>
            <w:vAlign w:val="center"/>
          </w:tcPr>
          <w:p w14:paraId="685031D4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1701" w:type="dxa"/>
            <w:vAlign w:val="center"/>
          </w:tcPr>
          <w:p w14:paraId="7833B85A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查见本文档第四部分第*页</w:t>
            </w:r>
          </w:p>
        </w:tc>
      </w:tr>
      <w:tr w14:paraId="1104F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096B758D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2835" w:type="dxa"/>
            <w:vAlign w:val="center"/>
          </w:tcPr>
          <w:p w14:paraId="2134CD24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例：食品经营许可证，编号××××</w:t>
            </w:r>
          </w:p>
        </w:tc>
        <w:tc>
          <w:tcPr>
            <w:tcW w:w="2041" w:type="dxa"/>
            <w:vAlign w:val="center"/>
          </w:tcPr>
          <w:p w14:paraId="358CE368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1701" w:type="dxa"/>
            <w:vAlign w:val="center"/>
          </w:tcPr>
          <w:p w14:paraId="4164F8EA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1701" w:type="dxa"/>
            <w:vAlign w:val="center"/>
          </w:tcPr>
          <w:p w14:paraId="2E4DFD51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查见本文档第四部分第*页</w:t>
            </w:r>
          </w:p>
        </w:tc>
      </w:tr>
      <w:tr w14:paraId="30549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7F95F314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2835" w:type="dxa"/>
            <w:vAlign w:val="center"/>
          </w:tcPr>
          <w:p w14:paraId="3281501C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例：食品经营许可证，编号××××</w:t>
            </w:r>
          </w:p>
        </w:tc>
        <w:tc>
          <w:tcPr>
            <w:tcW w:w="2041" w:type="dxa"/>
            <w:vAlign w:val="center"/>
          </w:tcPr>
          <w:p w14:paraId="579370CF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1701" w:type="dxa"/>
            <w:vAlign w:val="center"/>
          </w:tcPr>
          <w:p w14:paraId="571657CF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1701" w:type="dxa"/>
            <w:vAlign w:val="center"/>
          </w:tcPr>
          <w:p w14:paraId="3DBD60FC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查见本文档第四部分第*页</w:t>
            </w:r>
          </w:p>
        </w:tc>
      </w:tr>
      <w:tr w14:paraId="348A5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199CF67E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2835" w:type="dxa"/>
            <w:vAlign w:val="center"/>
          </w:tcPr>
          <w:p w14:paraId="48187B28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例：食品经营许可证，编号××××</w:t>
            </w:r>
          </w:p>
        </w:tc>
        <w:tc>
          <w:tcPr>
            <w:tcW w:w="2041" w:type="dxa"/>
            <w:vAlign w:val="center"/>
          </w:tcPr>
          <w:p w14:paraId="34E09336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1701" w:type="dxa"/>
            <w:vAlign w:val="center"/>
          </w:tcPr>
          <w:p w14:paraId="2E9DBAF9">
            <w:pPr>
              <w:spacing w:before="0" w:after="0" w:line="240" w:lineRule="auto"/>
              <w:ind w:firstLine="0"/>
              <w:jc w:val="center"/>
            </w:pPr>
          </w:p>
        </w:tc>
        <w:tc>
          <w:tcPr>
            <w:tcW w:w="1701" w:type="dxa"/>
            <w:vAlign w:val="center"/>
          </w:tcPr>
          <w:p w14:paraId="34A79E70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查见本文档第四部分第*页</w:t>
            </w:r>
          </w:p>
        </w:tc>
      </w:tr>
    </w:tbl>
    <w:p w14:paraId="1DF09025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在此根据上述所列证书清单依次附录对应证书的清晰图片，需确保证书关键信息（证书名称、证书编号、发证单位、发证时间等）可清晰辨认，附录材料需与表格中填写的信息一一对应。</w:t>
      </w:r>
    </w:p>
    <w:p w14:paraId="27BBAAEF">
      <w:pPr>
        <w:pStyle w:val="3"/>
        <w:spacing w:before="280" w:after="120" w:line="240" w:lineRule="auto"/>
        <w:ind w:firstLine="0"/>
      </w:pPr>
      <w:r>
        <w:rPr>
          <w:rFonts w:ascii="Times New Roman" w:hAnsi="Times New Roman" w:eastAsia="黑体"/>
          <w:b/>
          <w:color w:val="000000"/>
          <w:sz w:val="32"/>
        </w:rPr>
        <w:t>五、详细介绍</w:t>
      </w:r>
    </w:p>
    <w:p w14:paraId="58842C47">
      <w:pPr>
        <w:pStyle w:val="4"/>
        <w:spacing w:before="220" w:after="100" w:line="240" w:lineRule="auto"/>
        <w:ind w:firstLine="0"/>
      </w:pPr>
      <w:r>
        <w:rPr>
          <w:rFonts w:ascii="Times New Roman" w:hAnsi="Times New Roman" w:eastAsia="黑体"/>
          <w:b/>
          <w:color w:val="000000"/>
          <w:sz w:val="28"/>
        </w:rPr>
        <w:t>（一）公司基本情况</w:t>
      </w:r>
    </w:p>
    <w:p w14:paraId="534F6D22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包括但不限于：公司全称，统一社会信用代码，公司类型，注册资本，法人代表姓名，企业网址，纳税人类型，员工数量，公司通讯地址及邮编，联系人及职务，联系人手机号码及电子邮箱地址，公司主营业务，分公司或办事处的详细地址和联系方式。</w:t>
      </w:r>
    </w:p>
    <w:p w14:paraId="6799B188">
      <w:pPr>
        <w:pStyle w:val="4"/>
        <w:spacing w:before="220" w:after="100" w:line="240" w:lineRule="auto"/>
        <w:ind w:firstLine="0"/>
      </w:pPr>
      <w:r>
        <w:rPr>
          <w:rFonts w:ascii="Times New Roman" w:hAnsi="Times New Roman" w:eastAsia="黑体"/>
          <w:b/>
          <w:color w:val="000000"/>
          <w:sz w:val="28"/>
        </w:rPr>
        <w:t>（二）公司资质、认证等材料</w:t>
      </w:r>
    </w:p>
    <w:p w14:paraId="5BA91B5E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包括但不限于：1.行业资质认证，例如质量管理体系认证、环境管理体系认证、职业健康安全管理体系认证、食品安全管理体系认证等；2.技术能力介绍，公司拥有的自主知识产权名称、数量，行业内龙头企业排名或优质企业资质认证材料等。</w:t>
      </w:r>
    </w:p>
    <w:p w14:paraId="19CA1163">
      <w:pPr>
        <w:pStyle w:val="4"/>
        <w:spacing w:before="220" w:after="100" w:line="240" w:lineRule="auto"/>
        <w:ind w:firstLine="0"/>
      </w:pPr>
      <w:r>
        <w:rPr>
          <w:rFonts w:ascii="Times New Roman" w:hAnsi="Times New Roman" w:eastAsia="黑体"/>
          <w:b/>
          <w:color w:val="000000"/>
          <w:sz w:val="28"/>
        </w:rPr>
        <w:t>（三）与</w:t>
      </w:r>
      <w:r>
        <w:rPr>
          <w:rFonts w:hint="eastAsia" w:ascii="Times New Roman" w:hAnsi="Times New Roman" w:eastAsia="黑体"/>
          <w:b/>
          <w:color w:val="000000"/>
          <w:sz w:val="28"/>
          <w:lang w:val="en-US" w:eastAsia="zh-CN"/>
        </w:rPr>
        <w:t>福建农信系统</w:t>
      </w:r>
      <w:r>
        <w:rPr>
          <w:rFonts w:ascii="Times New Roman" w:hAnsi="Times New Roman" w:eastAsia="黑体"/>
          <w:b/>
          <w:color w:val="000000"/>
          <w:sz w:val="28"/>
        </w:rPr>
        <w:t>历史合作情况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512"/>
        <w:gridCol w:w="1512"/>
        <w:gridCol w:w="1512"/>
        <w:gridCol w:w="1512"/>
        <w:gridCol w:w="1512"/>
      </w:tblGrid>
      <w:tr w14:paraId="79DC5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09560DB7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EA1356A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合作起止时间</w:t>
            </w:r>
          </w:p>
        </w:tc>
        <w:tc>
          <w:tcPr>
            <w:tcW w:w="2041" w:type="dxa"/>
            <w:shd w:val="clear" w:color="auto" w:fill="D9D9D9"/>
            <w:vAlign w:val="center"/>
          </w:tcPr>
          <w:p w14:paraId="5E27DF69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合同名称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4A36BE20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合同编号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6E0D354C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省联社机构名称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31CCE032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历史合作期间违约或严重过失行为情况说明</w:t>
            </w:r>
          </w:p>
        </w:tc>
      </w:tr>
      <w:tr w14:paraId="2C193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045C7B57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701" w:type="dxa"/>
            <w:vAlign w:val="center"/>
          </w:tcPr>
          <w:p w14:paraId="6F963CE6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041" w:type="dxa"/>
            <w:vAlign w:val="center"/>
          </w:tcPr>
          <w:p w14:paraId="08C3175D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1474" w:type="dxa"/>
            <w:vAlign w:val="center"/>
          </w:tcPr>
          <w:p w14:paraId="1F62CCCF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1474" w:type="dxa"/>
            <w:vAlign w:val="center"/>
          </w:tcPr>
          <w:p w14:paraId="4F11B28A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6CEB8AF5">
            <w:pPr>
              <w:spacing w:before="0" w:after="0" w:line="240" w:lineRule="auto"/>
              <w:ind w:firstLine="0"/>
              <w:jc w:val="left"/>
            </w:pPr>
          </w:p>
        </w:tc>
      </w:tr>
      <w:tr w14:paraId="5B680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24AF310F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1701" w:type="dxa"/>
            <w:vAlign w:val="center"/>
          </w:tcPr>
          <w:p w14:paraId="7A33DAE1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041" w:type="dxa"/>
            <w:vAlign w:val="center"/>
          </w:tcPr>
          <w:p w14:paraId="6990732C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1474" w:type="dxa"/>
            <w:vAlign w:val="center"/>
          </w:tcPr>
          <w:p w14:paraId="56628C51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1474" w:type="dxa"/>
            <w:vAlign w:val="center"/>
          </w:tcPr>
          <w:p w14:paraId="716E9E18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21477EEC">
            <w:pPr>
              <w:spacing w:before="0" w:after="0" w:line="240" w:lineRule="auto"/>
              <w:ind w:firstLine="0"/>
              <w:jc w:val="left"/>
            </w:pPr>
          </w:p>
        </w:tc>
      </w:tr>
      <w:tr w14:paraId="62348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02E70661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1701" w:type="dxa"/>
            <w:vAlign w:val="center"/>
          </w:tcPr>
          <w:p w14:paraId="786B1C6C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041" w:type="dxa"/>
            <w:vAlign w:val="center"/>
          </w:tcPr>
          <w:p w14:paraId="6C9CB0BF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1474" w:type="dxa"/>
            <w:vAlign w:val="center"/>
          </w:tcPr>
          <w:p w14:paraId="1A8E1394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1474" w:type="dxa"/>
            <w:vAlign w:val="center"/>
          </w:tcPr>
          <w:p w14:paraId="67436290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268" w:type="dxa"/>
            <w:vAlign w:val="center"/>
          </w:tcPr>
          <w:p w14:paraId="7EBC9532">
            <w:pPr>
              <w:spacing w:before="0" w:after="0" w:line="240" w:lineRule="auto"/>
              <w:ind w:firstLine="0"/>
              <w:jc w:val="left"/>
            </w:pPr>
          </w:p>
        </w:tc>
      </w:tr>
    </w:tbl>
    <w:p w14:paraId="71120D7A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注：与福建农信系统历史合作情况相关说明无需提供合同证明材料。</w:t>
      </w:r>
    </w:p>
    <w:sectPr>
      <w:footerReference r:id="rId5" w:type="default"/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86997">
    <w:pPr>
      <w:pStyle w:val="24"/>
      <w:jc w:val="center"/>
    </w:pPr>
    <w:r>
      <w:rPr>
        <w:rFonts w:ascii="Times New Roman" w:hAnsi="Times New Roman" w:eastAsia="宋体"/>
        <w:b w:val="0"/>
        <w:color w:val="000000"/>
        <w:sz w:val="21"/>
      </w:rPr>
      <w:fldChar w:fldCharType="begin"/>
    </w:r>
    <w:r>
      <w:rPr>
        <w:rFonts w:ascii="Times New Roman" w:hAnsi="Times New Roman" w:eastAsia="宋体"/>
        <w:b w:val="0"/>
        <w:color w:val="000000"/>
        <w:sz w:val="21"/>
      </w:rPr>
      <w:instrText xml:space="preserve"> PAGE </w:instrText>
    </w:r>
    <w:r>
      <w:rPr>
        <w:rFonts w:ascii="Times New Roman" w:hAnsi="Times New Roman" w:eastAsia="宋体"/>
        <w:b w:val="0"/>
        <w:color w:val="000000"/>
        <w:sz w:val="21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573004"/>
    <w:rsid w:val="0F6A0682"/>
    <w:rsid w:val="13840A82"/>
    <w:rsid w:val="23675C39"/>
    <w:rsid w:val="28950709"/>
    <w:rsid w:val="4AF21B78"/>
    <w:rsid w:val="50035FAA"/>
    <w:rsid w:val="73FE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000000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000000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林永福</cp:lastModifiedBy>
  <cp:lastPrinted>2026-10-09T08:19:00Z</cp:lastPrinted>
  <dcterms:modified xsi:type="dcterms:W3CDTF">2026-10-27T08:04:56Z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7FA4FF8EAEDE410DB3D43639C7E1E4F4_12</vt:lpwstr>
  </property>
</Properties>
</file>